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5893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79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136293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A0779-DBB1-4A1E-AF8A-D322E047D98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